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явился на регистрацию в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 раскаялся в содеянном.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50259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05-0564/1504/2026 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>/ 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оглашения постановления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01.07.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10432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20">
    <w:name w:val="cat-UserDefined grp-2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44491-AF9A-4FE4-83B0-3F7C5209143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